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4744,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4744,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16:42:39.886;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16:42:39.886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